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506" w:rsidRPr="002354AA" w:rsidRDefault="007455EC" w:rsidP="00303BB3">
      <w:pPr>
        <w:spacing w:after="0" w:line="276" w:lineRule="auto"/>
        <w:jc w:val="right"/>
        <w:rPr>
          <w:rFonts w:cstheme="minorHAnsi"/>
          <w:sz w:val="24"/>
        </w:rPr>
      </w:pPr>
      <w:r w:rsidRPr="002354AA">
        <w:rPr>
          <w:rFonts w:cstheme="minorHAnsi"/>
          <w:sz w:val="24"/>
        </w:rPr>
        <w:t>……..……………………………………..</w:t>
      </w:r>
    </w:p>
    <w:p w:rsidR="007455EC" w:rsidRPr="002354AA" w:rsidRDefault="00031E0D" w:rsidP="00303BB3">
      <w:pPr>
        <w:spacing w:after="0" w:line="276" w:lineRule="auto"/>
        <w:ind w:left="5664"/>
        <w:rPr>
          <w:rFonts w:cstheme="minorHAnsi"/>
          <w:sz w:val="20"/>
        </w:rPr>
      </w:pPr>
      <w:r w:rsidRPr="002354AA">
        <w:rPr>
          <w:rFonts w:cstheme="minorHAnsi"/>
          <w:sz w:val="20"/>
        </w:rPr>
        <w:t xml:space="preserve">  </w:t>
      </w:r>
      <w:r w:rsidR="007455EC" w:rsidRPr="002354AA">
        <w:rPr>
          <w:rFonts w:cstheme="minorHAnsi"/>
          <w:sz w:val="20"/>
        </w:rPr>
        <w:t xml:space="preserve">    </w:t>
      </w:r>
      <w:r w:rsidR="002354AA" w:rsidRPr="002354AA">
        <w:rPr>
          <w:rFonts w:cstheme="minorHAnsi"/>
          <w:sz w:val="20"/>
        </w:rPr>
        <w:tab/>
      </w:r>
      <w:r w:rsidR="002354AA" w:rsidRPr="002354AA">
        <w:rPr>
          <w:rFonts w:cstheme="minorHAnsi"/>
          <w:sz w:val="20"/>
        </w:rPr>
        <w:tab/>
      </w:r>
      <w:r w:rsidR="007455EC" w:rsidRPr="002354AA">
        <w:rPr>
          <w:rFonts w:cstheme="minorHAnsi"/>
          <w:sz w:val="20"/>
        </w:rPr>
        <w:t xml:space="preserve"> </w:t>
      </w:r>
      <w:r w:rsidR="00537AD2">
        <w:rPr>
          <w:rFonts w:cstheme="minorHAnsi"/>
          <w:sz w:val="20"/>
        </w:rPr>
        <w:t xml:space="preserve">        </w:t>
      </w:r>
      <w:r w:rsidR="007455EC" w:rsidRPr="002354AA">
        <w:rPr>
          <w:rFonts w:cstheme="minorHAnsi"/>
          <w:sz w:val="20"/>
        </w:rPr>
        <w:t>(Miejscowość i data)</w:t>
      </w:r>
    </w:p>
    <w:p w:rsidR="007455EC" w:rsidRPr="002354AA" w:rsidRDefault="007455EC" w:rsidP="00303BB3">
      <w:pPr>
        <w:spacing w:after="0" w:line="276" w:lineRule="auto"/>
        <w:rPr>
          <w:rFonts w:cstheme="minorHAnsi"/>
          <w:b/>
          <w:sz w:val="24"/>
        </w:rPr>
      </w:pPr>
    </w:p>
    <w:p w:rsidR="007455EC" w:rsidRPr="002354AA" w:rsidRDefault="007455EC" w:rsidP="00303BB3">
      <w:pPr>
        <w:spacing w:after="0" w:line="276" w:lineRule="auto"/>
        <w:ind w:left="7080"/>
        <w:rPr>
          <w:rFonts w:cstheme="minorHAnsi"/>
          <w:b/>
          <w:sz w:val="24"/>
        </w:rPr>
      </w:pPr>
      <w:r w:rsidRPr="002354AA">
        <w:rPr>
          <w:rFonts w:cstheme="minorHAnsi"/>
          <w:b/>
          <w:sz w:val="24"/>
        </w:rPr>
        <w:t>Urząd Gminy Czarnia</w:t>
      </w:r>
    </w:p>
    <w:p w:rsidR="007455EC" w:rsidRPr="002354AA" w:rsidRDefault="007455EC" w:rsidP="00303BB3">
      <w:pPr>
        <w:spacing w:after="0" w:line="276" w:lineRule="auto"/>
        <w:ind w:left="7080"/>
        <w:rPr>
          <w:rFonts w:cstheme="minorHAnsi"/>
          <w:b/>
          <w:sz w:val="24"/>
        </w:rPr>
      </w:pPr>
      <w:r w:rsidRPr="002354AA">
        <w:rPr>
          <w:rFonts w:cstheme="minorHAnsi"/>
          <w:b/>
          <w:sz w:val="24"/>
        </w:rPr>
        <w:t>Czarnia 41</w:t>
      </w:r>
    </w:p>
    <w:p w:rsidR="007455EC" w:rsidRPr="002354AA" w:rsidRDefault="007455EC" w:rsidP="00303BB3">
      <w:pPr>
        <w:spacing w:after="0" w:line="276" w:lineRule="auto"/>
        <w:ind w:left="7080"/>
        <w:rPr>
          <w:rFonts w:cstheme="minorHAnsi"/>
          <w:b/>
          <w:sz w:val="24"/>
        </w:rPr>
      </w:pPr>
      <w:r w:rsidRPr="002354AA">
        <w:rPr>
          <w:rFonts w:cstheme="minorHAnsi"/>
          <w:b/>
          <w:sz w:val="24"/>
        </w:rPr>
        <w:t>07-431 Czarnia</w:t>
      </w:r>
    </w:p>
    <w:p w:rsidR="007455EC" w:rsidRPr="002354AA" w:rsidRDefault="007455EC" w:rsidP="00303BB3">
      <w:pPr>
        <w:spacing w:after="0" w:line="276" w:lineRule="auto"/>
        <w:jc w:val="center"/>
        <w:rPr>
          <w:rFonts w:cstheme="minorHAnsi"/>
          <w:sz w:val="24"/>
        </w:rPr>
      </w:pPr>
    </w:p>
    <w:p w:rsidR="007455EC" w:rsidRPr="002354AA" w:rsidRDefault="007455EC" w:rsidP="00303BB3">
      <w:pPr>
        <w:spacing w:after="0" w:line="276" w:lineRule="auto"/>
        <w:jc w:val="center"/>
        <w:rPr>
          <w:rFonts w:cstheme="minorHAnsi"/>
          <w:b/>
          <w:sz w:val="28"/>
        </w:rPr>
      </w:pPr>
      <w:r w:rsidRPr="002354AA">
        <w:rPr>
          <w:rFonts w:cstheme="minorHAnsi"/>
          <w:b/>
          <w:sz w:val="28"/>
        </w:rPr>
        <w:t>WNIOSEK</w:t>
      </w:r>
      <w:r w:rsidR="00E52726">
        <w:rPr>
          <w:rStyle w:val="Odwoanieprzypisudolnego"/>
          <w:rFonts w:cstheme="minorHAnsi"/>
          <w:b/>
          <w:sz w:val="28"/>
        </w:rPr>
        <w:footnoteReference w:id="1"/>
      </w:r>
    </w:p>
    <w:p w:rsidR="001A40AA" w:rsidRPr="002354AA" w:rsidRDefault="007455EC" w:rsidP="00303BB3">
      <w:pPr>
        <w:spacing w:after="0" w:line="276" w:lineRule="auto"/>
        <w:jc w:val="center"/>
        <w:rPr>
          <w:rFonts w:cstheme="minorHAnsi"/>
          <w:b/>
          <w:sz w:val="28"/>
        </w:rPr>
      </w:pPr>
      <w:r w:rsidRPr="002354AA">
        <w:rPr>
          <w:rFonts w:cstheme="minorHAnsi"/>
          <w:b/>
          <w:sz w:val="28"/>
        </w:rPr>
        <w:t xml:space="preserve">w sprawie udziału w programie usuwania </w:t>
      </w:r>
      <w:r w:rsidR="00C05104">
        <w:rPr>
          <w:rFonts w:cstheme="minorHAnsi"/>
          <w:b/>
          <w:sz w:val="28"/>
        </w:rPr>
        <w:t>wyrobów zawierających azbest</w:t>
      </w:r>
      <w:r w:rsidR="0096144F">
        <w:rPr>
          <w:rFonts w:cstheme="minorHAnsi"/>
          <w:b/>
          <w:sz w:val="28"/>
        </w:rPr>
        <w:t xml:space="preserve"> </w:t>
      </w:r>
      <w:r w:rsidR="0096144F">
        <w:rPr>
          <w:rFonts w:cstheme="minorHAnsi"/>
          <w:b/>
          <w:sz w:val="28"/>
        </w:rPr>
        <w:br/>
        <w:t>z terenu gminy Czarnia</w:t>
      </w:r>
    </w:p>
    <w:p w:rsidR="002354AA" w:rsidRPr="002354AA" w:rsidRDefault="002354AA" w:rsidP="00303BB3">
      <w:pPr>
        <w:spacing w:after="0" w:line="276" w:lineRule="auto"/>
        <w:rPr>
          <w:rFonts w:cstheme="minorHAnsi"/>
          <w:sz w:val="24"/>
        </w:rPr>
      </w:pPr>
    </w:p>
    <w:p w:rsidR="007455EC" w:rsidRPr="002354AA" w:rsidRDefault="007455EC" w:rsidP="00303BB3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t>…………………………………………………………………………………………...</w:t>
      </w:r>
      <w:r w:rsidR="001A40AA">
        <w:rPr>
          <w:rFonts w:cstheme="minorHAnsi"/>
          <w:sz w:val="24"/>
        </w:rPr>
        <w:t>......................................................</w:t>
      </w:r>
    </w:p>
    <w:p w:rsidR="007455EC" w:rsidRPr="002354AA" w:rsidRDefault="007455EC" w:rsidP="00303BB3">
      <w:pPr>
        <w:spacing w:after="0" w:line="276" w:lineRule="auto"/>
        <w:jc w:val="center"/>
        <w:rPr>
          <w:rFonts w:cstheme="minorHAnsi"/>
          <w:sz w:val="20"/>
        </w:rPr>
      </w:pPr>
      <w:r w:rsidRPr="002354AA">
        <w:rPr>
          <w:rFonts w:cstheme="minorHAnsi"/>
          <w:sz w:val="20"/>
        </w:rPr>
        <w:t xml:space="preserve">(imię i nazwisko posiadacza </w:t>
      </w:r>
      <w:r w:rsidR="00C05104">
        <w:rPr>
          <w:rFonts w:cstheme="minorHAnsi"/>
          <w:sz w:val="20"/>
        </w:rPr>
        <w:t>wyrobów zawierających azbest</w:t>
      </w:r>
      <w:r w:rsidRPr="002354AA">
        <w:rPr>
          <w:rFonts w:cstheme="minorHAnsi"/>
          <w:sz w:val="20"/>
        </w:rPr>
        <w:t>)</w:t>
      </w:r>
    </w:p>
    <w:p w:rsidR="002354AA" w:rsidRPr="002354AA" w:rsidRDefault="002354AA" w:rsidP="00303BB3">
      <w:pPr>
        <w:spacing w:after="0" w:line="276" w:lineRule="auto"/>
        <w:jc w:val="center"/>
        <w:rPr>
          <w:rFonts w:cstheme="minorHAnsi"/>
          <w:sz w:val="20"/>
        </w:rPr>
      </w:pPr>
    </w:p>
    <w:p w:rsidR="007455EC" w:rsidRPr="002354AA" w:rsidRDefault="007455EC" w:rsidP="00303BB3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t>…………………………………………………………………………………………...</w:t>
      </w:r>
      <w:r w:rsidR="001A40AA">
        <w:rPr>
          <w:rFonts w:cstheme="minorHAnsi"/>
          <w:sz w:val="24"/>
        </w:rPr>
        <w:t>......................................................</w:t>
      </w:r>
    </w:p>
    <w:p w:rsidR="007455EC" w:rsidRPr="002354AA" w:rsidRDefault="007455EC" w:rsidP="00303BB3">
      <w:pPr>
        <w:spacing w:after="0" w:line="276" w:lineRule="auto"/>
        <w:jc w:val="center"/>
        <w:rPr>
          <w:rFonts w:cstheme="minorHAnsi"/>
          <w:sz w:val="20"/>
        </w:rPr>
      </w:pPr>
      <w:r w:rsidRPr="002354AA">
        <w:rPr>
          <w:rFonts w:cstheme="minorHAnsi"/>
          <w:sz w:val="20"/>
        </w:rPr>
        <w:t>(adres zamieszkania</w:t>
      </w:r>
      <w:r w:rsidR="00C05104">
        <w:rPr>
          <w:rFonts w:cstheme="minorHAnsi"/>
          <w:sz w:val="20"/>
        </w:rPr>
        <w:t xml:space="preserve"> posiadacza wyrobów zawierających azbest</w:t>
      </w:r>
      <w:r w:rsidRPr="002354AA">
        <w:rPr>
          <w:rFonts w:cstheme="minorHAnsi"/>
          <w:sz w:val="20"/>
        </w:rPr>
        <w:t>)</w:t>
      </w:r>
    </w:p>
    <w:p w:rsidR="002354AA" w:rsidRPr="002354AA" w:rsidRDefault="002354AA" w:rsidP="00303BB3">
      <w:pPr>
        <w:spacing w:after="0" w:line="276" w:lineRule="auto"/>
        <w:jc w:val="center"/>
        <w:rPr>
          <w:rFonts w:cstheme="minorHAnsi"/>
          <w:sz w:val="20"/>
        </w:rPr>
      </w:pPr>
    </w:p>
    <w:p w:rsidR="007455EC" w:rsidRPr="002354AA" w:rsidRDefault="007455EC" w:rsidP="00303BB3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t>…………………………………………………………………………………………...</w:t>
      </w:r>
      <w:r w:rsidR="001A40AA">
        <w:rPr>
          <w:rFonts w:cstheme="minorHAnsi"/>
          <w:sz w:val="24"/>
        </w:rPr>
        <w:t>......................................................</w:t>
      </w:r>
    </w:p>
    <w:p w:rsidR="007455EC" w:rsidRPr="002354AA" w:rsidRDefault="007455EC" w:rsidP="00303BB3">
      <w:pPr>
        <w:spacing w:after="0" w:line="276" w:lineRule="auto"/>
        <w:jc w:val="center"/>
        <w:rPr>
          <w:rFonts w:cstheme="minorHAnsi"/>
          <w:sz w:val="20"/>
        </w:rPr>
      </w:pPr>
      <w:r w:rsidRPr="002354AA">
        <w:rPr>
          <w:rFonts w:cstheme="minorHAnsi"/>
          <w:sz w:val="20"/>
        </w:rPr>
        <w:t xml:space="preserve">(NIP/PESEL posiadacza </w:t>
      </w:r>
      <w:r w:rsidR="00C05104">
        <w:rPr>
          <w:rFonts w:cstheme="minorHAnsi"/>
          <w:sz w:val="20"/>
        </w:rPr>
        <w:t>wyrobów zawierających azbest</w:t>
      </w:r>
      <w:r w:rsidRPr="002354AA">
        <w:rPr>
          <w:rFonts w:cstheme="minorHAnsi"/>
          <w:sz w:val="20"/>
        </w:rPr>
        <w:t>)</w:t>
      </w:r>
    </w:p>
    <w:p w:rsidR="002354AA" w:rsidRPr="002354AA" w:rsidRDefault="002354AA" w:rsidP="00303BB3">
      <w:pPr>
        <w:spacing w:after="0" w:line="276" w:lineRule="auto"/>
        <w:jc w:val="center"/>
        <w:rPr>
          <w:rFonts w:cstheme="minorHAnsi"/>
          <w:sz w:val="20"/>
        </w:rPr>
      </w:pPr>
    </w:p>
    <w:p w:rsidR="007455EC" w:rsidRPr="002354AA" w:rsidRDefault="007455EC" w:rsidP="00303BB3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t>…………………………………………………………………………………………...</w:t>
      </w:r>
      <w:r w:rsidR="001A40AA">
        <w:rPr>
          <w:rFonts w:cstheme="minorHAnsi"/>
          <w:sz w:val="24"/>
        </w:rPr>
        <w:t>......................................................</w:t>
      </w:r>
    </w:p>
    <w:p w:rsidR="007455EC" w:rsidRPr="002354AA" w:rsidRDefault="007455EC" w:rsidP="00303BB3">
      <w:pPr>
        <w:spacing w:after="0" w:line="276" w:lineRule="auto"/>
        <w:jc w:val="center"/>
        <w:rPr>
          <w:rFonts w:cstheme="minorHAnsi"/>
          <w:sz w:val="20"/>
        </w:rPr>
      </w:pPr>
      <w:r w:rsidRPr="002354AA">
        <w:rPr>
          <w:rFonts w:cstheme="minorHAnsi"/>
          <w:sz w:val="20"/>
        </w:rPr>
        <w:t>(telefon w cele ułatwienia kontaktu w trakcie realizacji zadania)</w:t>
      </w:r>
    </w:p>
    <w:p w:rsidR="00031E0D" w:rsidRPr="002354AA" w:rsidRDefault="00031E0D" w:rsidP="00303BB3">
      <w:pPr>
        <w:spacing w:after="0" w:line="276" w:lineRule="auto"/>
        <w:jc w:val="center"/>
        <w:rPr>
          <w:rFonts w:cstheme="minorHAnsi"/>
          <w:sz w:val="20"/>
        </w:rPr>
      </w:pPr>
    </w:p>
    <w:p w:rsidR="00C05104" w:rsidRPr="00C05104" w:rsidRDefault="00C05104" w:rsidP="00303BB3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z w:val="24"/>
        </w:rPr>
      </w:pPr>
      <w:r w:rsidRPr="00C05104">
        <w:rPr>
          <w:rFonts w:cstheme="minorHAnsi"/>
          <w:sz w:val="24"/>
        </w:rPr>
        <w:t>Niniejszym deklaruję, iż posiadam wyroby zawierające azbest, które są gotowe do przekazania do utylizacji w 2021 roku. Szacowana ilość wyrobów zawierających azbest ………………………………………………</w:t>
      </w:r>
      <w:r>
        <w:rPr>
          <w:rFonts w:cstheme="minorHAnsi"/>
          <w:sz w:val="24"/>
        </w:rPr>
        <w:t xml:space="preserve"> Mg.</w:t>
      </w:r>
      <w:r>
        <w:rPr>
          <w:rStyle w:val="Odwoanieprzypisudolnego"/>
          <w:rFonts w:cstheme="minorHAnsi"/>
          <w:sz w:val="24"/>
        </w:rPr>
        <w:footnoteReference w:id="2"/>
      </w:r>
    </w:p>
    <w:p w:rsidR="00C05104" w:rsidRDefault="00C05104" w:rsidP="00303BB3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</w:rPr>
      </w:pPr>
      <w:r w:rsidRPr="00C05104">
        <w:rPr>
          <w:rFonts w:cstheme="minorHAnsi"/>
          <w:sz w:val="24"/>
        </w:rPr>
        <w:t xml:space="preserve">Lokalizacja i charakterystyka obiektu budowlanego/ miejsca występowania azbestu (podać miejscowość, nr działki, adres i rodzaj obiektu budowlanego oraz rodzaj  i usytuowanie materiałów azbestowych) </w:t>
      </w:r>
      <w:r>
        <w:rPr>
          <w:rFonts w:cstheme="minorHAnsi"/>
          <w:sz w:val="24"/>
        </w:rPr>
        <w:t>…..</w:t>
      </w:r>
      <w:r w:rsidRPr="00C05104">
        <w:rPr>
          <w:rFonts w:cstheme="minorHAnsi"/>
          <w:sz w:val="24"/>
        </w:rPr>
        <w:t>...................................................................................</w:t>
      </w:r>
      <w:r>
        <w:rPr>
          <w:rFonts w:cstheme="minorHAnsi"/>
          <w:sz w:val="24"/>
        </w:rPr>
        <w:t>....................</w:t>
      </w:r>
      <w:r w:rsidRPr="00C05104">
        <w:rPr>
          <w:rFonts w:cstheme="minorHAnsi"/>
          <w:sz w:val="24"/>
        </w:rPr>
        <w:t xml:space="preserve">      ......................................................................................................................................................</w:t>
      </w:r>
    </w:p>
    <w:p w:rsidR="00C05104" w:rsidRDefault="00C05104" w:rsidP="00303BB3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 xml:space="preserve">Oświadczam, że koniczne/ nie konieczne jest dokonanie demontażu wyrobów zawierających azbest. </w:t>
      </w:r>
      <w:r>
        <w:rPr>
          <w:rStyle w:val="Odwoanieprzypisudolnego"/>
          <w:rFonts w:cstheme="minorHAnsi"/>
          <w:sz w:val="24"/>
        </w:rPr>
        <w:footnoteReference w:id="3"/>
      </w:r>
    </w:p>
    <w:p w:rsidR="00C05104" w:rsidRDefault="00C05104" w:rsidP="00303BB3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</w:rPr>
      </w:pPr>
      <w:r w:rsidRPr="00C05104">
        <w:rPr>
          <w:rFonts w:cstheme="minorHAnsi"/>
          <w:sz w:val="24"/>
        </w:rPr>
        <w:t>Jednocześnie deklaruję udział własny w postaci wykonania nowego pokrycia dachowego na swój koszt po demontażu wyrobów zawierających azbest na wyżej wymienionym obiekcie.</w:t>
      </w:r>
    </w:p>
    <w:p w:rsidR="00537AD2" w:rsidRPr="00C05104" w:rsidRDefault="00537AD2" w:rsidP="00303BB3">
      <w:pPr>
        <w:pStyle w:val="Akapitzlist"/>
        <w:spacing w:after="0" w:line="276" w:lineRule="auto"/>
        <w:jc w:val="both"/>
        <w:rPr>
          <w:rFonts w:cstheme="minorHAnsi"/>
          <w:sz w:val="24"/>
        </w:rPr>
      </w:pPr>
    </w:p>
    <w:p w:rsidR="00C05104" w:rsidRPr="00537AD2" w:rsidRDefault="00C05104" w:rsidP="00303BB3">
      <w:pPr>
        <w:spacing w:after="0" w:line="276" w:lineRule="auto"/>
        <w:rPr>
          <w:rFonts w:cstheme="minorHAnsi"/>
        </w:rPr>
      </w:pPr>
    </w:p>
    <w:p w:rsidR="00031E0D" w:rsidRPr="00537AD2" w:rsidRDefault="00537AD2" w:rsidP="00303BB3">
      <w:pPr>
        <w:spacing w:after="0" w:line="276" w:lineRule="auto"/>
        <w:jc w:val="right"/>
        <w:rPr>
          <w:rFonts w:cstheme="minorHAnsi"/>
        </w:rPr>
      </w:pPr>
      <w:r>
        <w:rPr>
          <w:rFonts w:cstheme="minorHAnsi"/>
        </w:rPr>
        <w:t>……</w:t>
      </w:r>
      <w:r w:rsidR="00E52726" w:rsidRPr="00537AD2">
        <w:rPr>
          <w:rFonts w:cstheme="minorHAnsi"/>
        </w:rPr>
        <w:t>.</w:t>
      </w:r>
      <w:r w:rsidR="001A40AA" w:rsidRPr="00537AD2">
        <w:rPr>
          <w:rFonts w:cstheme="minorHAnsi"/>
        </w:rPr>
        <w:t>…….</w:t>
      </w:r>
      <w:r w:rsidR="00031E0D" w:rsidRPr="00537AD2">
        <w:rPr>
          <w:rFonts w:cstheme="minorHAnsi"/>
        </w:rPr>
        <w:t>……..……………………………………..</w:t>
      </w:r>
    </w:p>
    <w:p w:rsidR="00031E0D" w:rsidRPr="00537AD2" w:rsidRDefault="00031E0D" w:rsidP="00303BB3">
      <w:pPr>
        <w:spacing w:after="0" w:line="276" w:lineRule="auto"/>
        <w:ind w:left="5664"/>
        <w:rPr>
          <w:rFonts w:cstheme="minorHAnsi"/>
          <w:sz w:val="18"/>
        </w:rPr>
      </w:pPr>
      <w:r w:rsidRPr="00537AD2">
        <w:rPr>
          <w:rFonts w:cstheme="minorHAnsi"/>
          <w:sz w:val="18"/>
        </w:rPr>
        <w:t xml:space="preserve">       </w:t>
      </w:r>
      <w:r w:rsidR="002354AA" w:rsidRPr="00537AD2">
        <w:rPr>
          <w:rFonts w:cstheme="minorHAnsi"/>
          <w:sz w:val="18"/>
        </w:rPr>
        <w:tab/>
        <w:t xml:space="preserve">    </w:t>
      </w:r>
      <w:r w:rsidRPr="00537AD2">
        <w:rPr>
          <w:rFonts w:cstheme="minorHAnsi"/>
          <w:sz w:val="18"/>
        </w:rPr>
        <w:t>(podpis posiadacza odpadów)</w:t>
      </w:r>
    </w:p>
    <w:p w:rsidR="002354AA" w:rsidRPr="002354AA" w:rsidRDefault="002354AA" w:rsidP="00303BB3">
      <w:pPr>
        <w:spacing w:after="0" w:line="276" w:lineRule="auto"/>
        <w:rPr>
          <w:rFonts w:cstheme="minorHAnsi"/>
          <w:sz w:val="24"/>
        </w:rPr>
      </w:pPr>
      <w:bookmarkStart w:id="0" w:name="_GoBack"/>
      <w:bookmarkEnd w:id="0"/>
    </w:p>
    <w:p w:rsidR="00303BB3" w:rsidRPr="002354AA" w:rsidRDefault="00303BB3" w:rsidP="00303BB3">
      <w:pPr>
        <w:pageBreakBefore/>
        <w:spacing w:after="0" w:line="276" w:lineRule="auto"/>
        <w:jc w:val="center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b/>
          <w:sz w:val="24"/>
          <w:szCs w:val="24"/>
        </w:rPr>
        <w:lastRenderedPageBreak/>
        <w:t>Klauzula informacyjna</w:t>
      </w:r>
    </w:p>
    <w:p w:rsidR="00303BB3" w:rsidRPr="002354AA" w:rsidRDefault="00303BB3" w:rsidP="00303BB3">
      <w:pPr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Administratorem Państwa danych osobowych będzie Wójt Gminy Czarnia z siedzibą w Czarni 41. Można się z nami kontaktować w następujący sposób:</w:t>
      </w:r>
    </w:p>
    <w:p w:rsidR="00303BB3" w:rsidRPr="002354AA" w:rsidRDefault="00303BB3" w:rsidP="00303BB3">
      <w:pPr>
        <w:numPr>
          <w:ilvl w:val="0"/>
          <w:numId w:val="6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listownie: Gmina Czarnia, Czarnia 41, 07-431 Czarnia,</w:t>
      </w:r>
    </w:p>
    <w:p w:rsidR="00303BB3" w:rsidRPr="002354AA" w:rsidRDefault="00303BB3" w:rsidP="00303BB3">
      <w:pPr>
        <w:numPr>
          <w:ilvl w:val="0"/>
          <w:numId w:val="6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telefonicznie: 29 772 70 17.</w:t>
      </w:r>
    </w:p>
    <w:p w:rsidR="00303BB3" w:rsidRPr="002354AA" w:rsidRDefault="00303BB3" w:rsidP="00303BB3">
      <w:pPr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 xml:space="preserve">Inspektorem Ochrony Danych (IOD) jest Bartosz Mendyk. Można się z nim kontaktować poprzez: </w:t>
      </w:r>
      <w:r>
        <w:rPr>
          <w:rFonts w:eastAsia="Calibri" w:cstheme="minorHAnsi"/>
          <w:sz w:val="24"/>
          <w:szCs w:val="24"/>
        </w:rPr>
        <w:br/>
      </w:r>
      <w:r w:rsidRPr="002354AA">
        <w:rPr>
          <w:rFonts w:eastAsia="Calibri" w:cstheme="minorHAnsi"/>
          <w:sz w:val="24"/>
          <w:szCs w:val="24"/>
        </w:rPr>
        <w:t xml:space="preserve">e-mail na adres: </w:t>
      </w:r>
      <w:hyperlink r:id="rId8" w:history="1">
        <w:r w:rsidRPr="002354AA">
          <w:rPr>
            <w:rFonts w:eastAsia="Calibri" w:cstheme="minorHAnsi"/>
            <w:color w:val="0563C1"/>
            <w:sz w:val="24"/>
            <w:szCs w:val="24"/>
            <w:u w:val="single"/>
          </w:rPr>
          <w:t>kancelaria@drmendyk.pl</w:t>
        </w:r>
      </w:hyperlink>
      <w:r w:rsidRPr="002354AA">
        <w:rPr>
          <w:rFonts w:eastAsia="Calibri" w:cstheme="minorHAnsi"/>
          <w:sz w:val="24"/>
          <w:szCs w:val="24"/>
        </w:rPr>
        <w:t xml:space="preserve"> lub telefonicznie: 507054139. Do Inspektora Ochrony Danych należy kierować wyłącznie sprawy dotyczące przetwarzania </w:t>
      </w:r>
      <w:r w:rsidRPr="002354AA">
        <w:rPr>
          <w:rFonts w:eastAsia="Calibri" w:cstheme="minorHAnsi"/>
          <w:bCs/>
          <w:sz w:val="24"/>
          <w:szCs w:val="24"/>
        </w:rPr>
        <w:t>Państwa danych</w:t>
      </w:r>
      <w:r w:rsidRPr="002354AA">
        <w:rPr>
          <w:rFonts w:eastAsia="Calibri" w:cstheme="minorHAnsi"/>
          <w:sz w:val="24"/>
          <w:szCs w:val="24"/>
        </w:rPr>
        <w:t xml:space="preserve"> przez Urząd Gminy Czarnia.</w:t>
      </w:r>
    </w:p>
    <w:p w:rsidR="00303BB3" w:rsidRPr="002354AA" w:rsidRDefault="00303BB3" w:rsidP="00303BB3">
      <w:pPr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Będziemy przetwarzać Państwa dane osobowe w związku z</w:t>
      </w:r>
      <w:r>
        <w:rPr>
          <w:rFonts w:eastAsia="Calibri" w:cstheme="minorHAnsi"/>
          <w:sz w:val="24"/>
          <w:szCs w:val="24"/>
        </w:rPr>
        <w:t>e</w:t>
      </w:r>
      <w:r w:rsidRPr="002354AA">
        <w:rPr>
          <w:rFonts w:eastAsia="Calibri" w:cstheme="minorHAnsi"/>
          <w:sz w:val="24"/>
          <w:szCs w:val="24"/>
        </w:rPr>
        <w:t xml:space="preserve"> sprawowani</w:t>
      </w:r>
      <w:r>
        <w:rPr>
          <w:rFonts w:eastAsia="Calibri" w:cstheme="minorHAnsi"/>
          <w:sz w:val="24"/>
          <w:szCs w:val="24"/>
        </w:rPr>
        <w:t>em</w:t>
      </w:r>
      <w:r w:rsidRPr="002354AA">
        <w:rPr>
          <w:rFonts w:eastAsia="Calibri" w:cstheme="minorHAnsi"/>
          <w:sz w:val="24"/>
          <w:szCs w:val="24"/>
        </w:rPr>
        <w:t xml:space="preserve"> władzy publicznej powierzonej administratorowi (art. 6 ust. 1 lit. e). </w:t>
      </w:r>
    </w:p>
    <w:p w:rsidR="00303BB3" w:rsidRPr="002354AA" w:rsidRDefault="00303BB3" w:rsidP="00303BB3">
      <w:pPr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Odbiorcą Państwa danych osobowych mogą być: Wójt Gminy Czarnia, Rada Gminy Czarnia, inne organy publiczne, sądy i inni odbiorcy legitymujący się interesem prawnym w pozyskaniu danych osobowych.</w:t>
      </w:r>
    </w:p>
    <w:p w:rsidR="00303BB3" w:rsidRPr="002354AA" w:rsidRDefault="00303BB3" w:rsidP="00303BB3">
      <w:pPr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 xml:space="preserve">Będziemy przechowywać Państwa dane osobowe do chwili realizacji zadania, do którego dane osobowe zostały zebrane a następnie, jeśli chodzi o materiały archiwalne, przez czas wynikający z przepisów ustawy z dnia 14 lipca 1983 r. o narodowym zasobie archiwalnym i archiwach </w:t>
      </w:r>
      <w:r>
        <w:rPr>
          <w:rFonts w:eastAsia="Calibri" w:cstheme="minorHAnsi"/>
          <w:sz w:val="24"/>
          <w:szCs w:val="24"/>
        </w:rPr>
        <w:br/>
      </w:r>
      <w:r w:rsidRPr="002354AA">
        <w:rPr>
          <w:rFonts w:eastAsia="Calibri" w:cstheme="minorHAnsi"/>
          <w:sz w:val="24"/>
          <w:szCs w:val="24"/>
        </w:rPr>
        <w:t>(Dz. U. z 2020 r. poz. 164).</w:t>
      </w:r>
    </w:p>
    <w:p w:rsidR="00303BB3" w:rsidRPr="002354AA" w:rsidRDefault="00303BB3" w:rsidP="00303BB3">
      <w:pPr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Zgodnie z RODO przysługuje Państwu:</w:t>
      </w:r>
    </w:p>
    <w:p w:rsidR="00303BB3" w:rsidRPr="002354AA" w:rsidRDefault="00303BB3" w:rsidP="00303BB3">
      <w:pPr>
        <w:numPr>
          <w:ilvl w:val="0"/>
          <w:numId w:val="7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prawo dostępu do swoich danych oraz otrzymania ich kopii;</w:t>
      </w:r>
    </w:p>
    <w:p w:rsidR="00303BB3" w:rsidRPr="002354AA" w:rsidRDefault="00303BB3" w:rsidP="00303BB3">
      <w:pPr>
        <w:numPr>
          <w:ilvl w:val="0"/>
          <w:numId w:val="7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prawo do sprostowania (poprawiania) swoich danych;</w:t>
      </w:r>
    </w:p>
    <w:p w:rsidR="00303BB3" w:rsidRPr="002354AA" w:rsidRDefault="00303BB3" w:rsidP="00303BB3">
      <w:pPr>
        <w:numPr>
          <w:ilvl w:val="0"/>
          <w:numId w:val="7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prawo do usunięcia danych osobowych, w sytuacji, gdy przetwarzanie danych nie następuje w celu wywiązania się z obowiązku wynikającego z przepisu prawa lub w ramach sprawowania władzy publicznej;</w:t>
      </w:r>
    </w:p>
    <w:p w:rsidR="00303BB3" w:rsidRPr="002354AA" w:rsidRDefault="00303BB3" w:rsidP="00303BB3">
      <w:pPr>
        <w:numPr>
          <w:ilvl w:val="0"/>
          <w:numId w:val="7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prawo do ograniczenia przetwarzania danych;</w:t>
      </w:r>
    </w:p>
    <w:p w:rsidR="00303BB3" w:rsidRPr="002354AA" w:rsidRDefault="00303BB3" w:rsidP="00303BB3">
      <w:pPr>
        <w:numPr>
          <w:ilvl w:val="0"/>
          <w:numId w:val="7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prawo do wniesienia sprzeciwu wobec przetwarzania danych;</w:t>
      </w:r>
    </w:p>
    <w:p w:rsidR="00303BB3" w:rsidRPr="002354AA" w:rsidRDefault="00303BB3" w:rsidP="00303BB3">
      <w:pPr>
        <w:numPr>
          <w:ilvl w:val="0"/>
          <w:numId w:val="7"/>
        </w:numPr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prawo do wniesienia skargi do Prezes UODO (na adres Urzędu Ochrony Danych Osobowych, ul. Stawki 2, 00 - 193 Warszawa).</w:t>
      </w:r>
    </w:p>
    <w:p w:rsidR="00303BB3" w:rsidRPr="002354AA" w:rsidRDefault="00303BB3" w:rsidP="00303BB3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</w:p>
    <w:p w:rsidR="00303BB3" w:rsidRPr="002354AA" w:rsidRDefault="00303BB3" w:rsidP="00303BB3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</w:p>
    <w:p w:rsidR="00303BB3" w:rsidRPr="002354AA" w:rsidRDefault="00303BB3" w:rsidP="00303BB3">
      <w:pPr>
        <w:spacing w:after="0" w:line="276" w:lineRule="auto"/>
        <w:jc w:val="right"/>
        <w:rPr>
          <w:rFonts w:cstheme="minorHAnsi"/>
          <w:sz w:val="24"/>
        </w:rPr>
      </w:pPr>
      <w:r>
        <w:rPr>
          <w:rFonts w:cstheme="minorHAnsi"/>
          <w:sz w:val="24"/>
        </w:rPr>
        <w:t>…</w:t>
      </w:r>
      <w:r w:rsidRPr="002354AA">
        <w:rPr>
          <w:rFonts w:cstheme="minorHAnsi"/>
          <w:sz w:val="24"/>
        </w:rPr>
        <w:t>……..……………………………………..</w:t>
      </w:r>
    </w:p>
    <w:p w:rsidR="00303BB3" w:rsidRPr="002354AA" w:rsidRDefault="00303BB3" w:rsidP="00303BB3">
      <w:pPr>
        <w:spacing w:after="0" w:line="276" w:lineRule="auto"/>
        <w:ind w:left="5664" w:firstLine="708"/>
        <w:rPr>
          <w:rFonts w:cstheme="minorHAnsi"/>
          <w:sz w:val="20"/>
        </w:rPr>
      </w:pPr>
      <w:r w:rsidRPr="002354AA">
        <w:rPr>
          <w:rFonts w:cstheme="minorHAnsi"/>
          <w:sz w:val="20"/>
        </w:rPr>
        <w:t xml:space="preserve">               (podpis wnioskodawcy)</w:t>
      </w:r>
    </w:p>
    <w:p w:rsidR="00303BB3" w:rsidRPr="002354AA" w:rsidRDefault="00303BB3" w:rsidP="00303BB3">
      <w:pPr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</w:p>
    <w:p w:rsidR="002354AA" w:rsidRPr="002354AA" w:rsidRDefault="002354AA" w:rsidP="00303BB3">
      <w:pPr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</w:p>
    <w:sectPr w:rsidR="002354AA" w:rsidRPr="002354AA" w:rsidSect="002354AA">
      <w:footerReference w:type="default" r:id="rId9"/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7FD" w:rsidRDefault="001F67FD" w:rsidP="001A40AA">
      <w:pPr>
        <w:spacing w:after="0" w:line="240" w:lineRule="auto"/>
      </w:pPr>
      <w:r>
        <w:separator/>
      </w:r>
    </w:p>
  </w:endnote>
  <w:endnote w:type="continuationSeparator" w:id="0">
    <w:p w:rsidR="001F67FD" w:rsidRDefault="001F67FD" w:rsidP="001A4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992788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177BFC" w:rsidRDefault="00177BFC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F67F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F67F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77BFC" w:rsidRDefault="00177B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7FD" w:rsidRDefault="001F67FD" w:rsidP="001A40AA">
      <w:pPr>
        <w:spacing w:after="0" w:line="240" w:lineRule="auto"/>
      </w:pPr>
      <w:r>
        <w:separator/>
      </w:r>
    </w:p>
  </w:footnote>
  <w:footnote w:type="continuationSeparator" w:id="0">
    <w:p w:rsidR="001F67FD" w:rsidRDefault="001F67FD" w:rsidP="001A40AA">
      <w:pPr>
        <w:spacing w:after="0" w:line="240" w:lineRule="auto"/>
      </w:pPr>
      <w:r>
        <w:continuationSeparator/>
      </w:r>
    </w:p>
  </w:footnote>
  <w:footnote w:id="1">
    <w:p w:rsidR="00E52726" w:rsidRDefault="00E5272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52726">
        <w:t xml:space="preserve">Złożenie </w:t>
      </w:r>
      <w:r>
        <w:t>wniosku</w:t>
      </w:r>
      <w:r w:rsidRPr="00E52726">
        <w:t xml:space="preserve"> nie jest jednoznaczne z przyznaniem dofinansowania</w:t>
      </w:r>
      <w:r>
        <w:t>.</w:t>
      </w:r>
    </w:p>
  </w:footnote>
  <w:footnote w:id="2">
    <w:p w:rsidR="00C05104" w:rsidRDefault="00C051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537AD2">
        <w:t>Proszę o przeliczenie z m</w:t>
      </w:r>
      <w:r w:rsidR="00537AD2">
        <w:rPr>
          <w:vertAlign w:val="superscript"/>
        </w:rPr>
        <w:t>2</w:t>
      </w:r>
      <w:r w:rsidRPr="00C05104">
        <w:t xml:space="preserve"> na Mg wg przelicznika</w:t>
      </w:r>
      <w:r w:rsidR="00537AD2">
        <w:t xml:space="preserve"> 1 m</w:t>
      </w:r>
      <w:r w:rsidR="00537AD2">
        <w:rPr>
          <w:vertAlign w:val="superscript"/>
        </w:rPr>
        <w:t>2</w:t>
      </w:r>
      <w:r w:rsidRPr="00C05104">
        <w:t xml:space="preserve"> – 18 k</w:t>
      </w:r>
      <w:r w:rsidR="00537AD2">
        <w:t>g. Nie wpisywać powierzchni w m</w:t>
      </w:r>
      <w:r w:rsidR="00537AD2">
        <w:rPr>
          <w:vertAlign w:val="superscript"/>
        </w:rPr>
        <w:t>2</w:t>
      </w:r>
      <w:r w:rsidRPr="00C05104">
        <w:t>.</w:t>
      </w:r>
    </w:p>
  </w:footnote>
  <w:footnote w:id="3">
    <w:p w:rsidR="00C05104" w:rsidRDefault="00C0510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  <w:sz w:val="22"/>
        <w:szCs w:val="22"/>
      </w:rPr>
    </w:lvl>
  </w:abstractNum>
  <w:abstractNum w:abstractNumId="2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3" w15:restartNumberingAfterBreak="0">
    <w:nsid w:val="22B82E12"/>
    <w:multiLevelType w:val="hybridMultilevel"/>
    <w:tmpl w:val="1DA0C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20F02"/>
    <w:multiLevelType w:val="hybridMultilevel"/>
    <w:tmpl w:val="1DA0C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AB3088"/>
    <w:multiLevelType w:val="hybridMultilevel"/>
    <w:tmpl w:val="1DA0C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D1275B"/>
    <w:multiLevelType w:val="hybridMultilevel"/>
    <w:tmpl w:val="1DA0C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5EC"/>
    <w:rsid w:val="00031E0D"/>
    <w:rsid w:val="00177BFC"/>
    <w:rsid w:val="001A40AA"/>
    <w:rsid w:val="001F67FD"/>
    <w:rsid w:val="00206A60"/>
    <w:rsid w:val="002354AA"/>
    <w:rsid w:val="00303BB3"/>
    <w:rsid w:val="00537AD2"/>
    <w:rsid w:val="005E7506"/>
    <w:rsid w:val="007455EC"/>
    <w:rsid w:val="0096144F"/>
    <w:rsid w:val="009F4107"/>
    <w:rsid w:val="00C05104"/>
    <w:rsid w:val="00C96469"/>
    <w:rsid w:val="00E5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3435E0-EA35-4B45-8A14-9C438B750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55E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A40A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A40A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A40A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51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51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510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77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7BFC"/>
  </w:style>
  <w:style w:type="paragraph" w:styleId="Stopka">
    <w:name w:val="footer"/>
    <w:basedOn w:val="Normalny"/>
    <w:link w:val="StopkaZnak"/>
    <w:uiPriority w:val="99"/>
    <w:unhideWhenUsed/>
    <w:rsid w:val="00177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7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drmendy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53648-3352-4D17-9A8A-3791F6ADC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521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Paulina Sztemberg</cp:lastModifiedBy>
  <cp:revision>5</cp:revision>
  <dcterms:created xsi:type="dcterms:W3CDTF">2021-02-04T12:11:00Z</dcterms:created>
  <dcterms:modified xsi:type="dcterms:W3CDTF">2021-02-05T06:42:00Z</dcterms:modified>
</cp:coreProperties>
</file>